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9F" w:rsidRDefault="00FF4E5D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bookmarkStart w:id="0" w:name="_GoBack"/>
      <w:bookmarkEnd w:id="0"/>
      <w:r w:rsidRPr="00FF4E5D">
        <w:rPr>
          <w:rFonts w:eastAsia="Times New Roman"/>
          <w:bCs/>
          <w:color w:val="000000"/>
          <w:sz w:val="28"/>
          <w:szCs w:val="28"/>
        </w:rPr>
        <w:t>М</w:t>
      </w:r>
      <w:r w:rsidR="0098559F">
        <w:rPr>
          <w:rFonts w:eastAsia="Times New Roman"/>
          <w:bCs/>
          <w:color w:val="000000"/>
          <w:sz w:val="28"/>
          <w:szCs w:val="28"/>
        </w:rPr>
        <w:t>униципальное казен</w:t>
      </w:r>
      <w:r w:rsidRPr="00FF4E5D">
        <w:rPr>
          <w:rFonts w:eastAsia="Times New Roman"/>
          <w:bCs/>
          <w:color w:val="000000"/>
          <w:sz w:val="28"/>
          <w:szCs w:val="28"/>
        </w:rPr>
        <w:t xml:space="preserve">ное дошкольное образовательное учреждение </w:t>
      </w:r>
    </w:p>
    <w:p w:rsidR="00FF4E5D" w:rsidRDefault="0098559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«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Хебдинский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детский сад</w:t>
      </w:r>
      <w:r w:rsidR="00FF4E5D" w:rsidRPr="00FF4E5D">
        <w:rPr>
          <w:rFonts w:eastAsia="Times New Roman"/>
          <w:bCs/>
          <w:color w:val="000000"/>
          <w:sz w:val="28"/>
          <w:szCs w:val="28"/>
        </w:rPr>
        <w:t xml:space="preserve">» </w:t>
      </w:r>
    </w:p>
    <w:p w:rsidR="00F01AAC" w:rsidRDefault="00F01AA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E86A0C" w:rsidRPr="00161E14" w:rsidRDefault="00E86A0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85"/>
        <w:gridCol w:w="73"/>
        <w:gridCol w:w="4248"/>
      </w:tblGrid>
      <w:tr w:rsidR="0098559F" w:rsidRPr="007209B8" w:rsidTr="00BA13A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СОГЛАСОВАНО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Председатель профсоюзного комитета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Pr="007209B8">
              <w:rPr>
                <w:rFonts w:eastAsia="Times New Roman"/>
                <w:color w:val="000000"/>
                <w:sz w:val="24"/>
                <w:szCs w:val="24"/>
              </w:rPr>
              <w:t>Хебдинский</w:t>
            </w:r>
            <w:proofErr w:type="spellEnd"/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__Шейхамирова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Ж.М.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____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_» _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_08___2018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г.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 протокол №_--------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spacing w:before="30" w:after="30"/>
              <w:ind w:left="30" w:right="3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УТВЕРЖДЕНО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Приказом заведующего</w:t>
            </w:r>
          </w:p>
          <w:p w:rsidR="0098559F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Pr="007209B8">
              <w:rPr>
                <w:rFonts w:eastAsia="Times New Roman"/>
                <w:color w:val="000000"/>
                <w:sz w:val="24"/>
                <w:szCs w:val="24"/>
              </w:rPr>
              <w:t>Хебдинский</w:t>
            </w:r>
            <w:proofErr w:type="spellEnd"/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Алибегова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У.М.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от «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_08___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2018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№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_--------___</w:t>
            </w:r>
          </w:p>
        </w:tc>
      </w:tr>
    </w:tbl>
    <w:p w:rsidR="00962667" w:rsidRDefault="00962667" w:rsidP="00FF4E5D">
      <w:pPr>
        <w:jc w:val="center"/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Default="00E86A0C" w:rsidP="00F01AAC">
      <w:pPr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Pr="00E86A0C" w:rsidRDefault="00E86A0C" w:rsidP="00C2231B">
      <w:pPr>
        <w:widowControl/>
        <w:suppressAutoHyphens w:val="0"/>
        <w:spacing w:line="276" w:lineRule="auto"/>
        <w:ind w:left="426"/>
        <w:jc w:val="center"/>
        <w:rPr>
          <w:rFonts w:eastAsiaTheme="minorEastAsia"/>
          <w:kern w:val="0"/>
          <w:sz w:val="32"/>
          <w:szCs w:val="32"/>
          <w:lang w:eastAsia="ru-RU" w:bidi="ar-SA"/>
        </w:rPr>
      </w:pPr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 xml:space="preserve">Отчет о результатах </w:t>
      </w:r>
      <w:proofErr w:type="spellStart"/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>самообследования</w:t>
      </w:r>
      <w:proofErr w:type="spellEnd"/>
    </w:p>
    <w:p w:rsidR="00E86A0C" w:rsidRPr="00C2231B" w:rsidRDefault="0098559F" w:rsidP="00C2231B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муниципального казен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ного дошкольного образовательного учреждения </w:t>
      </w:r>
      <w:r>
        <w:rPr>
          <w:rFonts w:eastAsia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Хебдинский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детского сада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» </w:t>
      </w:r>
    </w:p>
    <w:p w:rsidR="00E86A0C" w:rsidRDefault="0098559F" w:rsidP="00C2231B">
      <w:pPr>
        <w:shd w:val="clear" w:color="auto" w:fill="FFFFFF"/>
        <w:spacing w:line="276" w:lineRule="auto"/>
        <w:ind w:left="1358" w:right="1325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 2018</w:t>
      </w:r>
      <w:r w:rsidR="00E86A0C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год</w:t>
      </w:r>
    </w:p>
    <w:p w:rsidR="001E3697" w:rsidRDefault="001E3697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val="en-US" w:eastAsia="en-US" w:bidi="ar-SA"/>
        </w:rPr>
        <w:t>I</w:t>
      </w:r>
      <w:r w:rsidR="00686DE1">
        <w:rPr>
          <w:rFonts w:eastAsia="Calibri"/>
          <w:b/>
          <w:bCs/>
          <w:kern w:val="0"/>
          <w:sz w:val="28"/>
          <w:szCs w:val="28"/>
          <w:lang w:eastAsia="en-US" w:bidi="ar-SA"/>
        </w:rPr>
        <w:t>.</w:t>
      </w: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98559F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Муниципальное казен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ное дошкол</w:t>
            </w:r>
            <w:r w:rsid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ьное образовательное учреждение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Хебдинский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»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(МКДОУ  «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Хебдинский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сад» с.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Хебда</w:t>
            </w:r>
            <w:proofErr w:type="spellEnd"/>
            <w:proofErr w:type="gram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)</w:t>
            </w:r>
            <w:proofErr w:type="gram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Алибегова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Умакусум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Магомедовна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1E3697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368430 РД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Шамильский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 с.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хебда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8 989 654 2322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</w:t>
            </w:r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ципальное образование «</w:t>
            </w:r>
            <w:proofErr w:type="spellStart"/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ский</w:t>
            </w:r>
            <w:proofErr w:type="spell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район», управление обр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азования Администрации </w:t>
            </w:r>
            <w:proofErr w:type="spellStart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ского</w:t>
            </w:r>
            <w:proofErr w:type="spell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района 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с. </w:t>
            </w:r>
            <w:proofErr w:type="spellStart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Хебда</w:t>
            </w:r>
            <w:proofErr w:type="spellEnd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1E3697" w:rsidRPr="001E3697" w:rsidRDefault="007369E0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19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98</w:t>
            </w:r>
            <w:r w:rsidRP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г.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A68EC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36FE5" w:rsidRDefault="005A42AE" w:rsidP="00F01AAC">
      <w:pPr>
        <w:widowControl/>
        <w:suppressAutoHyphens w:val="0"/>
        <w:spacing w:after="200" w:line="276" w:lineRule="auto"/>
      </w:pPr>
      <w:r>
        <w:t xml:space="preserve">   </w:t>
      </w:r>
    </w:p>
    <w:p w:rsidR="005A42AE" w:rsidRDefault="005A42AE" w:rsidP="00F01AAC">
      <w:pPr>
        <w:widowControl/>
        <w:suppressAutoHyphens w:val="0"/>
        <w:spacing w:after="200" w:line="276" w:lineRule="auto"/>
      </w:pPr>
    </w:p>
    <w:p w:rsidR="00FE22BE" w:rsidRPr="00FE22BE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Theme="minorHAnsi"/>
          <w:kern w:val="0"/>
          <w:sz w:val="28"/>
          <w:szCs w:val="28"/>
          <w:lang w:eastAsia="en-US" w:bidi="ar-SA"/>
        </w:rPr>
        <w:lastRenderedPageBreak/>
        <w:t>Муниципальное казен</w:t>
      </w:r>
      <w:r w:rsidR="00F61820" w:rsidRPr="001E3697">
        <w:rPr>
          <w:rFonts w:eastAsiaTheme="minorHAnsi"/>
          <w:kern w:val="0"/>
          <w:sz w:val="28"/>
          <w:szCs w:val="28"/>
          <w:lang w:eastAsia="en-US" w:bidi="ar-SA"/>
        </w:rPr>
        <w:t>ное дошкол</w:t>
      </w:r>
      <w:r w:rsidR="00F61820">
        <w:rPr>
          <w:rFonts w:eastAsiaTheme="minorHAnsi"/>
          <w:kern w:val="0"/>
          <w:sz w:val="28"/>
          <w:szCs w:val="28"/>
          <w:lang w:eastAsia="en-US" w:bidi="ar-SA"/>
        </w:rPr>
        <w:t>ьное образовательное у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чреждение  </w:t>
      </w:r>
      <w:proofErr w:type="spellStart"/>
      <w:r>
        <w:rPr>
          <w:rFonts w:eastAsiaTheme="minorHAnsi"/>
          <w:kern w:val="0"/>
          <w:sz w:val="28"/>
          <w:szCs w:val="28"/>
          <w:lang w:eastAsia="en-US" w:bidi="ar-SA"/>
        </w:rPr>
        <w:t>Хебдинский</w:t>
      </w:r>
      <w:proofErr w:type="spellEnd"/>
      <w:r>
        <w:rPr>
          <w:rFonts w:eastAsiaTheme="minorHAnsi"/>
          <w:kern w:val="0"/>
          <w:sz w:val="28"/>
          <w:szCs w:val="28"/>
          <w:lang w:eastAsia="en-US" w:bidi="ar-SA"/>
        </w:rPr>
        <w:t xml:space="preserve"> детский сад </w:t>
      </w:r>
      <w:r w:rsidR="00F61820"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 отдельно стоящее 2-х этажное кирпичное здание. Территория ДОУ озеленена, оснащена прогулочными верандами, имеется спортивная площадка, цветники.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вная, с понедельника по </w:t>
      </w:r>
      <w:proofErr w:type="spellStart"/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пятницу</w:t>
      </w:r>
      <w:proofErr w:type="gramStart"/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>в</w:t>
      </w:r>
      <w:proofErr w:type="gramEnd"/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>ыходные</w:t>
      </w:r>
      <w:proofErr w:type="spellEnd"/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детей в группах – 10,5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7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:30 до 18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Default="00AC0276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54353">
        <w:rPr>
          <w:rFonts w:eastAsia="Times New Roman"/>
          <w:color w:val="555555"/>
          <w:kern w:val="0"/>
          <w:sz w:val="28"/>
          <w:szCs w:val="28"/>
          <w:lang w:eastAsia="ru-RU" w:bidi="ar-SA"/>
        </w:rPr>
        <w:t xml:space="preserve">Управление </w:t>
      </w:r>
      <w:r w:rsidRPr="00B4425B">
        <w:rPr>
          <w:rFonts w:eastAsia="Times New Roman"/>
          <w:color w:val="555555"/>
          <w:kern w:val="0"/>
          <w:sz w:val="28"/>
          <w:szCs w:val="28"/>
          <w:lang w:eastAsia="ru-RU" w:bidi="ar-SA"/>
        </w:rPr>
        <w:t>ДОУ осуществляется в соответствии с законодательством Российской Федерации</w:t>
      </w:r>
      <w:r w:rsidR="00054353" w:rsidRPr="007C2210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:rsidR="00054353" w:rsidRPr="007C2210" w:rsidRDefault="00054353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C2210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аведующий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детским садом:</w:t>
      </w:r>
    </w:p>
    <w:p w:rsidR="00CB709A" w:rsidRPr="007C2210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4701D">
        <w:rPr>
          <w:rFonts w:eastAsia="Times New Roman"/>
          <w:kern w:val="0"/>
          <w:sz w:val="28"/>
          <w:szCs w:val="28"/>
          <w:lang w:eastAsia="ar-SA" w:bidi="ar-SA"/>
        </w:rPr>
        <w:t>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ответственность за деятельность учреждения.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Контролирует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бщее соб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proofErr w:type="gramStart"/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мероприятия по 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</w:t>
      </w:r>
      <w:proofErr w:type="gramEnd"/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едагогический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6567D1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lastRenderedPageBreak/>
        <w:t>Родительский комитет</w:t>
      </w:r>
      <w:r w:rsid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:</w:t>
      </w:r>
    </w:p>
    <w:p w:rsidR="00054353" w:rsidRPr="006567D1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6567D1">
        <w:rPr>
          <w:rFonts w:eastAsia="Times New Roman"/>
          <w:kern w:val="0"/>
          <w:sz w:val="28"/>
          <w:szCs w:val="28"/>
          <w:lang w:eastAsia="ru-RU" w:bidi="ar-SA"/>
        </w:rPr>
        <w:t xml:space="preserve"> В </w:t>
      </w:r>
      <w:r w:rsidRPr="00CB709A">
        <w:rPr>
          <w:rFonts w:eastAsia="Times New Roman"/>
          <w:kern w:val="0"/>
          <w:sz w:val="28"/>
          <w:szCs w:val="28"/>
          <w:lang w:eastAsia="ru-RU" w:bidi="ar-SA"/>
        </w:rPr>
        <w:t>ДОУ создана структура управления в соответствии с целями и содержанием работы учреждения.</w:t>
      </w: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904562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r w:rsidR="005A42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5" w:anchor="/document/99/90238961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Федерации»,</w:t>
      </w:r>
      <w:hyperlink r:id="rId6" w:anchor="/document/99/49905788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="005C3A1C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7" w:anchor="/document/99/499023522/" w:history="1">
        <w:proofErr w:type="spellStart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</w:t>
        </w:r>
        <w:proofErr w:type="spellEnd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2.4.1.3049-13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02FF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8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709"/>
        <w:jc w:val="both"/>
        <w:rPr>
          <w:rFonts w:eastAsiaTheme="minorHAnsi"/>
          <w:b/>
          <w:i/>
          <w:kern w:val="0"/>
          <w:sz w:val="28"/>
          <w:szCs w:val="28"/>
          <w:lang w:eastAsia="en-US" w:bidi="ar-SA"/>
        </w:rPr>
      </w:pP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>Парциальные программы и педагогическ</w:t>
      </w:r>
      <w:r w:rsidR="005A42AE">
        <w:rPr>
          <w:rFonts w:eastAsiaTheme="minorHAnsi"/>
          <w:b/>
          <w:i/>
          <w:kern w:val="0"/>
          <w:sz w:val="28"/>
          <w:szCs w:val="28"/>
          <w:lang w:eastAsia="en-US" w:bidi="ar-SA"/>
        </w:rPr>
        <w:t>ие технологии, используемые в МК</w:t>
      </w: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 xml:space="preserve">ДОУ: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«Основы безопасности детей дошкольного возраста» под редакцией Р.Б.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Стеркиной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«Цветные ладошки» автор И.А. Лыкова.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«Физическая культура - дошкольникам» автор Л.Д. Глазырина.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«Юный эколог» автор С.Н. Николаева. </w:t>
      </w:r>
    </w:p>
    <w:p w:rsid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«Я - человек» под редакцией С.А. Козловой. 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081E41">
        <w:rPr>
          <w:rFonts w:eastAsia="Times New Roman"/>
          <w:sz w:val="28"/>
          <w:szCs w:val="28"/>
        </w:rPr>
        <w:t>Региональная образовательная  программа дошкольного образования Республики Дагестан</w:t>
      </w:r>
      <w:r>
        <w:rPr>
          <w:rFonts w:eastAsia="Times New Roman"/>
          <w:sz w:val="28"/>
          <w:szCs w:val="28"/>
        </w:rPr>
        <w:t>»,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«От истоков прекрасног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к творчеству»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«Орлята»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«Мы </w:t>
      </w:r>
      <w:proofErr w:type="gramStart"/>
      <w:r>
        <w:rPr>
          <w:rFonts w:eastAsia="Times New Roman"/>
          <w:sz w:val="28"/>
          <w:szCs w:val="28"/>
        </w:rPr>
        <w:t>учимся</w:t>
      </w:r>
      <w:proofErr w:type="gramEnd"/>
      <w:r>
        <w:rPr>
          <w:rFonts w:eastAsia="Times New Roman"/>
          <w:sz w:val="28"/>
          <w:szCs w:val="28"/>
        </w:rPr>
        <w:t xml:space="preserve"> говорит по </w:t>
      </w:r>
      <w:proofErr w:type="spellStart"/>
      <w:r>
        <w:rPr>
          <w:rFonts w:eastAsia="Times New Roman"/>
          <w:sz w:val="28"/>
          <w:szCs w:val="28"/>
        </w:rPr>
        <w:t>русски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«Салам – </w:t>
      </w:r>
      <w:proofErr w:type="spellStart"/>
      <w:r>
        <w:rPr>
          <w:rFonts w:eastAsia="Times New Roman"/>
          <w:sz w:val="28"/>
          <w:szCs w:val="28"/>
        </w:rPr>
        <w:t>алейкум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«Я и ты»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«Мир вокруг нас»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Изд. ГБУ «Дагестанский научно – исследовательский институт им. А.А. </w:t>
      </w:r>
      <w:proofErr w:type="spellStart"/>
      <w:proofErr w:type="gramStart"/>
      <w:r>
        <w:rPr>
          <w:rFonts w:eastAsia="Times New Roman"/>
          <w:sz w:val="28"/>
          <w:szCs w:val="28"/>
        </w:rPr>
        <w:t>Тахо-Годи</w:t>
      </w:r>
      <w:proofErr w:type="spellEnd"/>
      <w:proofErr w:type="gramEnd"/>
      <w:r>
        <w:rPr>
          <w:rFonts w:eastAsia="Times New Roman"/>
          <w:sz w:val="28"/>
          <w:szCs w:val="28"/>
        </w:rPr>
        <w:t>»  2014 г.</w:t>
      </w:r>
    </w:p>
    <w:p w:rsidR="005A42AE" w:rsidRPr="00081E41" w:rsidRDefault="005A42AE" w:rsidP="005A42AE">
      <w:pPr>
        <w:spacing w:line="240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«Истоки» под ред. Е.В. Трифоновой 2014г</w:t>
      </w:r>
      <w:proofErr w:type="gramStart"/>
      <w:r>
        <w:rPr>
          <w:rFonts w:eastAsia="Times New Roman"/>
          <w:sz w:val="28"/>
          <w:szCs w:val="28"/>
        </w:rPr>
        <w:t>..</w:t>
      </w:r>
      <w:proofErr w:type="gramEnd"/>
    </w:p>
    <w:p w:rsidR="005A42AE" w:rsidRPr="008402FF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8402FF" w:rsidRPr="008402FF" w:rsidRDefault="008402FF" w:rsidP="00512504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8"/>
          <w:szCs w:val="24"/>
          <w:lang w:eastAsia="ru-RU" w:bidi="ar-SA"/>
        </w:rPr>
      </w:pP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Приорите</w:t>
      </w:r>
      <w:r w:rsidR="005A42AE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тные направления деятельности МК</w:t>
      </w: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 xml:space="preserve">Физическое </w:t>
      </w:r>
      <w:r w:rsidRPr="008402FF">
        <w:rPr>
          <w:rFonts w:eastAsia="Times New Roman"/>
          <w:kern w:val="0"/>
          <w:sz w:val="28"/>
          <w:szCs w:val="24"/>
          <w:lang w:bidi="ar-SA"/>
        </w:rPr>
        <w:t>развитие</w:t>
      </w:r>
      <w:r w:rsidRPr="008402FF">
        <w:rPr>
          <w:rFonts w:eastAsia="Times New Roman"/>
          <w:kern w:val="0"/>
          <w:sz w:val="28"/>
          <w:szCs w:val="24"/>
          <w:lang w:bidi="ar-SA"/>
        </w:rPr>
        <w:t>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Познавательно</w:t>
      </w:r>
      <w:r w:rsidRPr="008402FF">
        <w:rPr>
          <w:rFonts w:eastAsia="Times New Roman"/>
          <w:kern w:val="0"/>
          <w:sz w:val="28"/>
          <w:szCs w:val="24"/>
          <w:lang w:bidi="ar-SA"/>
        </w:rPr>
        <w:t>е развитие</w:t>
      </w:r>
      <w:r w:rsidRPr="008402FF">
        <w:rPr>
          <w:rFonts w:eastAsia="Times New Roman"/>
          <w:kern w:val="0"/>
          <w:sz w:val="28"/>
          <w:szCs w:val="24"/>
          <w:lang w:bidi="ar-SA"/>
        </w:rPr>
        <w:t>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Х</w:t>
      </w:r>
      <w:proofErr w:type="spellStart"/>
      <w:r w:rsidRPr="008402FF">
        <w:rPr>
          <w:rFonts w:eastAsia="Times New Roman"/>
          <w:kern w:val="0"/>
          <w:sz w:val="28"/>
          <w:szCs w:val="24"/>
          <w:lang w:bidi="ar-SA"/>
        </w:rPr>
        <w:t>удожественно</w:t>
      </w:r>
      <w:proofErr w:type="spellEnd"/>
      <w:r w:rsidRPr="008402FF">
        <w:rPr>
          <w:rFonts w:eastAsia="Times New Roman"/>
          <w:kern w:val="0"/>
          <w:sz w:val="28"/>
          <w:szCs w:val="24"/>
          <w:lang w:bidi="ar-SA"/>
        </w:rPr>
        <w:t>-</w:t>
      </w:r>
      <w:r w:rsidRPr="008402FF">
        <w:rPr>
          <w:rFonts w:eastAsia="Times New Roman"/>
          <w:kern w:val="0"/>
          <w:sz w:val="28"/>
          <w:szCs w:val="24"/>
          <w:lang w:bidi="ar-SA"/>
        </w:rPr>
        <w:t>эстетическое</w:t>
      </w:r>
      <w:r w:rsidRPr="008402FF">
        <w:rPr>
          <w:rFonts w:eastAsia="Times New Roman"/>
          <w:kern w:val="0"/>
          <w:sz w:val="28"/>
          <w:szCs w:val="24"/>
          <w:lang w:bidi="ar-SA"/>
        </w:rPr>
        <w:t xml:space="preserve"> развитие</w:t>
      </w:r>
      <w:r w:rsidRPr="008402FF">
        <w:rPr>
          <w:rFonts w:eastAsia="Times New Roman"/>
          <w:kern w:val="0"/>
          <w:sz w:val="28"/>
          <w:szCs w:val="24"/>
          <w:lang w:bidi="ar-SA"/>
        </w:rPr>
        <w:t>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lastRenderedPageBreak/>
        <w:t>Социально-коммуникативное развитие</w:t>
      </w:r>
      <w:r w:rsidRPr="008402FF">
        <w:rPr>
          <w:rFonts w:eastAsia="Times New Roman"/>
          <w:kern w:val="0"/>
          <w:sz w:val="28"/>
          <w:szCs w:val="24"/>
          <w:lang w:bidi="ar-SA"/>
        </w:rPr>
        <w:t>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132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воспитанников в возрасте от 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>1.5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до 7 лет. В детском саду функционирует 7 групп </w:t>
      </w:r>
      <w:proofErr w:type="spellStart"/>
      <w:r w:rsidRPr="0067593F">
        <w:rPr>
          <w:rFonts w:eastAsia="Times New Roman"/>
          <w:kern w:val="0"/>
          <w:sz w:val="28"/>
          <w:szCs w:val="28"/>
          <w:lang w:eastAsia="ar-SA" w:bidi="ar-SA"/>
        </w:rPr>
        <w:t>общеразвивающей</w:t>
      </w:r>
      <w:proofErr w:type="spellEnd"/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направленности.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Отслеживание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 </w:t>
      </w:r>
      <w:proofErr w:type="spellStart"/>
      <w:r w:rsidRPr="007F004F">
        <w:rPr>
          <w:rFonts w:eastAsia="Times New Roman"/>
          <w:kern w:val="0"/>
          <w:sz w:val="28"/>
          <w:szCs w:val="28"/>
          <w:lang w:eastAsia="ru-RU" w:bidi="ar-SA"/>
        </w:rPr>
        <w:t>взаимопросмотры</w:t>
      </w:r>
      <w:proofErr w:type="spellEnd"/>
      <w:r w:rsidRPr="007F004F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078"/>
        <w:gridCol w:w="7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FF5D71">
        <w:tc>
          <w:tcPr>
            <w:tcW w:w="0" w:type="auto"/>
            <w:vAlign w:val="center"/>
            <w:hideMark/>
          </w:tcPr>
          <w:p w:rsidR="008D6630" w:rsidRDefault="008D6630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етского сада </w:t>
            </w:r>
            <w:proofErr w:type="gramStart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на конец</w:t>
            </w:r>
            <w:proofErr w:type="gramEnd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2018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797E54" w:rsidRPr="00797E54" w:rsidRDefault="00797E5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797E54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797E54" w:rsidRDefault="00797E54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0" t="19050" r="22860" b="2667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5C3A1C" w:rsidRPr="005C3A1C" w:rsidRDefault="005A42A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2018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проводили обследование воспитанников подготовительной группы на предмет оценки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</w:t>
      </w:r>
      <w:r w:rsidR="00797E5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Задания позволили оценить уровень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653074" w:rsidRDefault="0065307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51261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054353" w:rsidRPr="005C3A1C" w:rsidRDefault="00797E54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512616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3825240" cy="1645920"/>
            <wp:effectExtent l="0" t="19050" r="2286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60689" w:rsidRPr="001718FA" w:rsidRDefault="00A60689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Default="00F61D38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1A757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Результаты оздоровительной работы</w:t>
      </w:r>
    </w:p>
    <w:p w:rsidR="004B69F2" w:rsidRPr="001A7576" w:rsidRDefault="004B69F2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4394"/>
        <w:gridCol w:w="1418"/>
        <w:gridCol w:w="1559"/>
        <w:gridCol w:w="1701"/>
      </w:tblGrid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2016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2017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2018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527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4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724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</w:t>
            </w:r>
          </w:p>
        </w:tc>
      </w:tr>
    </w:tbl>
    <w:p w:rsidR="00F61D38" w:rsidRPr="00287DEF" w:rsidRDefault="00F61D38" w:rsidP="00F61D38">
      <w:pPr>
        <w:widowControl/>
        <w:spacing w:line="240" w:lineRule="auto"/>
        <w:ind w:left="567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      П</w:t>
      </w:r>
      <w:r w:rsidR="00794C4D">
        <w:rPr>
          <w:rFonts w:eastAsia="Times New Roman"/>
          <w:kern w:val="0"/>
          <w:sz w:val="28"/>
          <w:szCs w:val="28"/>
          <w:lang w:eastAsia="ar-SA" w:bidi="ar-SA"/>
        </w:rPr>
        <w:t>оказатели заболеваемости за 2018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>год обусловлены обострением эпидемиологической обстановки по заболеваемости ОР</w:t>
      </w:r>
      <w:r>
        <w:rPr>
          <w:rFonts w:eastAsia="Times New Roman"/>
          <w:kern w:val="0"/>
          <w:sz w:val="28"/>
          <w:szCs w:val="28"/>
          <w:lang w:eastAsia="ar-SA" w:bidi="ar-SA"/>
        </w:rPr>
        <w:t>ВИ и гриппом зимой и весной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091D47" w:rsidRDefault="00091D4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Чтобы выбрать стратегию воспитательной работы, </w:t>
      </w:r>
      <w:r w:rsidR="00794C4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2018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проводился ана</w:t>
      </w:r>
      <w:r w:rsidR="00DE77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лиз состава семей воспитанников:</w:t>
      </w:r>
    </w:p>
    <w:p w:rsidR="0033309E" w:rsidRPr="0033309E" w:rsidRDefault="0033309E" w:rsidP="00512504">
      <w:pPr>
        <w:pStyle w:val="Textbody"/>
        <w:widowControl/>
        <w:spacing w:after="0"/>
        <w:jc w:val="both"/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r w:rsidRPr="0033309E">
        <w:rPr>
          <w:sz w:val="26"/>
          <w:szCs w:val="26"/>
          <w:lang w:val="ru-RU"/>
        </w:rPr>
        <w:t>семей - 1</w:t>
      </w:r>
      <w:r w:rsidR="00794C4D">
        <w:rPr>
          <w:sz w:val="26"/>
          <w:szCs w:val="26"/>
          <w:lang w:val="ru-RU"/>
        </w:rPr>
        <w:t>32</w:t>
      </w:r>
    </w:p>
    <w:p w:rsidR="0033309E" w:rsidRPr="0033309E" w:rsidRDefault="0033309E" w:rsidP="00512504">
      <w:pPr>
        <w:pStyle w:val="Textbody"/>
        <w:widowControl/>
        <w:spacing w:after="0"/>
        <w:jc w:val="both"/>
        <w:rPr>
          <w:lang w:val="ru-RU"/>
        </w:rPr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proofErr w:type="spellStart"/>
      <w:r w:rsidRPr="0033309E">
        <w:rPr>
          <w:sz w:val="26"/>
          <w:szCs w:val="26"/>
        </w:rPr>
        <w:t>родителей</w:t>
      </w:r>
      <w:proofErr w:type="spellEnd"/>
      <w:r w:rsidRPr="0033309E">
        <w:rPr>
          <w:sz w:val="26"/>
          <w:szCs w:val="26"/>
        </w:rPr>
        <w:t xml:space="preserve"> –  </w:t>
      </w:r>
      <w:r w:rsidR="00794C4D">
        <w:rPr>
          <w:sz w:val="26"/>
          <w:szCs w:val="26"/>
          <w:lang w:val="ru-RU"/>
        </w:rPr>
        <w:t>261</w:t>
      </w:r>
    </w:p>
    <w:p w:rsidR="00ED46A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</w:t>
      </w:r>
      <w:r w:rsidR="00ED46AF">
        <w:rPr>
          <w:sz w:val="26"/>
          <w:szCs w:val="26"/>
          <w:lang w:val="ru-RU"/>
        </w:rPr>
        <w:t>ногодетных семей</w:t>
      </w:r>
      <w:r w:rsidR="00ED46AF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7(12</w:t>
      </w:r>
      <w:r w:rsidR="00DE77FB">
        <w:rPr>
          <w:sz w:val="26"/>
          <w:szCs w:val="26"/>
          <w:lang w:val="ru-RU"/>
        </w:rPr>
        <w:t xml:space="preserve"> ребенка)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proofErr w:type="spellStart"/>
      <w:r w:rsidRPr="00DE77FB">
        <w:rPr>
          <w:sz w:val="26"/>
          <w:szCs w:val="26"/>
        </w:rPr>
        <w:t>Н</w:t>
      </w:r>
      <w:r w:rsidR="00DE77FB" w:rsidRPr="00DE77FB">
        <w:rPr>
          <w:sz w:val="26"/>
          <w:szCs w:val="26"/>
        </w:rPr>
        <w:t>еполных</w:t>
      </w:r>
      <w:proofErr w:type="spellEnd"/>
      <w:r w:rsidR="00DE77FB" w:rsidRPr="00DE77FB">
        <w:rPr>
          <w:sz w:val="26"/>
          <w:szCs w:val="26"/>
        </w:rPr>
        <w:t xml:space="preserve"> </w:t>
      </w:r>
      <w:proofErr w:type="spellStart"/>
      <w:r w:rsidR="00DE77FB" w:rsidRPr="00DE77FB">
        <w:rPr>
          <w:sz w:val="26"/>
          <w:szCs w:val="26"/>
        </w:rPr>
        <w:t>семе</w:t>
      </w:r>
      <w:r w:rsidR="00DE77FB" w:rsidRPr="00DE77FB">
        <w:rPr>
          <w:sz w:val="26"/>
          <w:szCs w:val="26"/>
          <w:lang w:val="ru-RU"/>
        </w:rPr>
        <w:t>й</w:t>
      </w:r>
      <w:proofErr w:type="spellEnd"/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3 (6</w:t>
      </w:r>
      <w:r w:rsidR="00DE77FB">
        <w:rPr>
          <w:sz w:val="26"/>
          <w:szCs w:val="26"/>
          <w:lang w:val="ru-RU"/>
        </w:rPr>
        <w:t xml:space="preserve"> детей)</w:t>
      </w:r>
    </w:p>
    <w:p w:rsidR="00ED46AF" w:rsidRDefault="0033309E" w:rsidP="00512504">
      <w:pPr>
        <w:pStyle w:val="Textbody"/>
        <w:widowControl/>
        <w:spacing w:after="0"/>
        <w:jc w:val="both"/>
      </w:pPr>
      <w:proofErr w:type="spellStart"/>
      <w:r w:rsidRPr="00DE77FB">
        <w:rPr>
          <w:sz w:val="26"/>
          <w:szCs w:val="26"/>
        </w:rPr>
        <w:t>М</w:t>
      </w:r>
      <w:r w:rsidR="00ED46AF" w:rsidRPr="00DE77FB">
        <w:rPr>
          <w:sz w:val="26"/>
          <w:szCs w:val="26"/>
        </w:rPr>
        <w:t>алообеспеченных</w:t>
      </w:r>
      <w:proofErr w:type="spellEnd"/>
      <w:r w:rsidR="00ED46AF" w:rsidRPr="00DE77FB">
        <w:rPr>
          <w:sz w:val="26"/>
          <w:szCs w:val="26"/>
        </w:rPr>
        <w:t xml:space="preserve"> </w:t>
      </w:r>
      <w:proofErr w:type="spellStart"/>
      <w:r w:rsidR="00ED46AF" w:rsidRPr="00DE77FB">
        <w:rPr>
          <w:sz w:val="26"/>
          <w:szCs w:val="26"/>
        </w:rPr>
        <w:t>семей</w:t>
      </w:r>
      <w:proofErr w:type="spellEnd"/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3 (4</w:t>
      </w:r>
      <w:r w:rsidR="00DE77FB">
        <w:rPr>
          <w:sz w:val="26"/>
          <w:szCs w:val="26"/>
          <w:lang w:val="ru-RU"/>
        </w:rPr>
        <w:t xml:space="preserve"> ребенок)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DE77FB">
        <w:rPr>
          <w:sz w:val="26"/>
          <w:szCs w:val="26"/>
          <w:lang w:val="ru-RU"/>
        </w:rPr>
        <w:t xml:space="preserve">формлено опекунство – </w:t>
      </w:r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8402FF" w:rsidRDefault="008402FF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В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течение года воспитанники </w:t>
      </w:r>
      <w:r w:rsidRPr="008402FF">
        <w:rPr>
          <w:rFonts w:eastAsia="Times New Roman"/>
          <w:kern w:val="0"/>
          <w:sz w:val="28"/>
          <w:szCs w:val="28"/>
          <w:lang w:eastAsia="ar-SA" w:bidi="ar-SA"/>
        </w:rPr>
        <w:t>принимали активное участие в соревнованиях</w:t>
      </w:r>
      <w:r w:rsidR="0037393A">
        <w:rPr>
          <w:rFonts w:eastAsia="Times New Roman"/>
          <w:kern w:val="0"/>
          <w:sz w:val="28"/>
          <w:szCs w:val="28"/>
          <w:lang w:eastAsia="ar-SA" w:bidi="ar-SA"/>
        </w:rPr>
        <w:t xml:space="preserve"> и конкурсах разного уровня: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794C4D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 w:bidi="ar-SA"/>
        </w:rPr>
        <w:t>Воспитательно-о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Выполнение детьми программы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реализуется в полном объеме, о чем свидетельствует педагогический мониторинг.</w:t>
      </w:r>
      <w:r w:rsidR="00794C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Годовые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034D4B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Pr="004B69F2" w:rsidRDefault="00944928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944928">
        <w:rPr>
          <w:sz w:val="28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tbl>
      <w:tblPr>
        <w:tblW w:w="9639" w:type="dxa"/>
        <w:tblInd w:w="108" w:type="dxa"/>
        <w:tblLayout w:type="fixed"/>
        <w:tblLook w:val="000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794C4D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МБОУ</w:t>
            </w:r>
            <w:r w:rsidR="00794C4D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 Х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СОШ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:rsidR="00042D5E" w:rsidRPr="000F2131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х уроков детьми старших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групп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7066E2" w:rsidP="007066E2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районная</w:t>
            </w:r>
            <w:r w:rsidR="00042D5E"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библиотека</w:t>
            </w:r>
            <w:r w:rsidR="00042D5E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</w:t>
            </w:r>
            <w:r w:rsidR="00653074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е библиотеки, проведение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бесед, праздников по ознакомлению с художественной литературой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AC3F82" w:rsidRDefault="007066E2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Шамиль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ский</w:t>
            </w:r>
            <w:proofErr w:type="spellEnd"/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районный дом культуры»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Выступления детей, просмотр спектаклей и концертов.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7066E2" w:rsidP="007066E2">
            <w:pPr>
              <w:autoSpaceDE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 районный 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краеведческий музей»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7066E2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E733D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ивопожарная Служба РО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</w:t>
            </w:r>
          </w:p>
        </w:tc>
      </w:tr>
      <w:tr w:rsidR="00042D5E" w:rsidRPr="000F2131" w:rsidTr="00FF5D71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«ЦРБ»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Осмотр, диспансеризация и вакцинация детей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1718FA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067AE" w:rsidRPr="00B067AE" w:rsidRDefault="00686DE1" w:rsidP="00B067AE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</w:t>
      </w:r>
      <w:proofErr w:type="spellEnd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функционирования внутренней системы оценки качества образования</w:t>
      </w:r>
      <w:proofErr w:type="gramEnd"/>
    </w:p>
    <w:p w:rsidR="00D42970" w:rsidRPr="006C6C19" w:rsidRDefault="00D42970" w:rsidP="006C6C19">
      <w:pPr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2C201B" w:rsidRDefault="00686DE1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образовательной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деятельности в 2018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ельные. 89%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дошкольного образования в своей возрастной групп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е. Воспитанники старших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групп показали высокие показатели готовности к школьному обучению. 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течение года воспитанники Детского сада успешно участвовали в конкурсах и мероприятиях различного уровня.</w:t>
      </w:r>
    </w:p>
    <w:p w:rsidR="00B067AE" w:rsidRPr="00B067AE" w:rsidRDefault="002C201B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проведена </w:t>
      </w:r>
      <w:r w:rsidRPr="002C201B">
        <w:rPr>
          <w:rFonts w:eastAsia="Times New Roman"/>
          <w:bCs/>
          <w:i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Pr="002C201B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оценивании качества образовательной деятельности при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6C6C19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Default="00686DE1" w:rsidP="00686DE1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1679AA" w:rsidRDefault="001679AA" w:rsidP="001679AA">
      <w:pPr>
        <w:pStyle w:val="a5"/>
        <w:widowControl/>
        <w:suppressAutoHyphens w:val="0"/>
        <w:spacing w:line="240" w:lineRule="auto"/>
        <w:ind w:left="1800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7163CB" w:rsidRPr="007163CB" w:rsidRDefault="001679AA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 w:rsidRPr="00AC17E0">
        <w:rPr>
          <w:rFonts w:eastAsia="Times New Roman"/>
          <w:kern w:val="0"/>
          <w:sz w:val="28"/>
          <w:szCs w:val="28"/>
          <w:lang w:eastAsia="ar-SA" w:bidi="ar-SA"/>
        </w:rPr>
        <w:t>МБДОУ детский сад «Соловушка»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 на 100% 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укомплектован штатами.</w:t>
      </w:r>
    </w:p>
    <w:p w:rsidR="00EE05F3" w:rsidRDefault="007163CB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Всего работают 35 чел</w:t>
      </w:r>
      <w:r w:rsidR="009807F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овек. Педагогический коллектив д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насчитывает 17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8396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специалистов: </w:t>
      </w:r>
      <w:r w:rsidR="00675A34">
        <w:rPr>
          <w:rFonts w:eastAsia="Times New Roman"/>
          <w:kern w:val="0"/>
          <w:sz w:val="28"/>
          <w:szCs w:val="28"/>
          <w:lang w:eastAsia="ar-SA" w:bidi="ar-SA"/>
        </w:rPr>
        <w:t>воспитатели – 14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старший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воспитатель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 –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 xml:space="preserve"> музыкальный руководитель – 1инструктор по физической культуре – 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9807FF" w:rsidRDefault="00AD1AF9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Педагогический стаж </w:t>
      </w:r>
    </w:p>
    <w:p w:rsidR="005B5066" w:rsidRPr="00B404CE" w:rsidRDefault="005B5066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AD1AF9" w:rsidRDefault="00AD1AF9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4E0C13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4419600" cy="2125980"/>
            <wp:effectExtent l="0" t="0" r="19050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B5066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>2018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МКДОУ  «</w:t>
      </w:r>
      <w:proofErr w:type="spellStart"/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>Хебдинский</w:t>
      </w:r>
      <w:proofErr w:type="spellEnd"/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детский сад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»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583968" w:rsidRDefault="00711758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2654D8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4701540" cy="2179320"/>
            <wp:effectExtent l="0" t="0" r="2286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BA6E89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Pr="00BA6E89" w:rsidRDefault="00BA6E89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Уровень квалификации 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педагогов МБДОУ </w:t>
      </w:r>
      <w:proofErr w:type="spellStart"/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д</w:t>
      </w:r>
      <w:proofErr w:type="spellEnd"/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/с «Соловушка» </w:t>
      </w:r>
    </w:p>
    <w:p w:rsidR="00BA6E89" w:rsidRDefault="00BA6E89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Default="00BA6E89" w:rsidP="00BA6E89">
      <w:pPr>
        <w:widowControl/>
        <w:suppressAutoHyphens w:val="0"/>
        <w:spacing w:line="240" w:lineRule="auto"/>
        <w:jc w:val="center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876594">
        <w:rPr>
          <w:rFonts w:eastAsia="Times New Roman"/>
          <w:noProof/>
          <w:kern w:val="0"/>
          <w:sz w:val="24"/>
          <w:szCs w:val="24"/>
          <w:lang w:eastAsia="ru-RU" w:bidi="ar-SA"/>
        </w:rPr>
        <w:drawing>
          <wp:inline distT="0" distB="0" distL="0" distR="0">
            <wp:extent cx="4663440" cy="2286000"/>
            <wp:effectExtent l="0" t="0" r="2286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C33B0F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сы повышения квалификации в 2016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ошли 9 работников д</w:t>
      </w:r>
      <w:r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AD1AF9" w:rsidRPr="00AD1AF9" w:rsidRDefault="00AD1AF9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675A34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8973C9" w:rsidRPr="00EE05F3" w:rsidRDefault="001679AA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="00317DD9"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нализ педагогического состава ДОУ позволяет сделать выводы о том,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что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AC178B" w:rsidRDefault="00317DD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В д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E7EB5" w:rsidRPr="00B25579" w:rsidRDefault="009749EB" w:rsidP="000F044D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461F33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</w:t>
      </w:r>
      <w:proofErr w:type="spellEnd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фото-, видеоматериалами.</w:t>
      </w:r>
    </w:p>
    <w:p w:rsidR="00461F33" w:rsidRPr="00474C79" w:rsidRDefault="00823D27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укомплектован, согласно образовательной программе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5A302F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FB2974" w:rsidRPr="00FB2974" w:rsidRDefault="00317DD9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BA13A6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Детский сад располагается в двухэтажном кирп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>ичном здании, построенном в 1998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Территория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 детского сада имеет ограждение.</w:t>
      </w:r>
    </w:p>
    <w:p w:rsidR="00103CC0" w:rsidRPr="00090386" w:rsidRDefault="00BA13A6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1 </w:t>
      </w:r>
      <w:proofErr w:type="gramStart"/>
      <w:r>
        <w:rPr>
          <w:rFonts w:eastAsia="Times New Roman"/>
          <w:i/>
          <w:kern w:val="0"/>
          <w:sz w:val="28"/>
          <w:szCs w:val="28"/>
          <w:lang w:eastAsia="ar-SA" w:bidi="ar-SA"/>
        </w:rPr>
        <w:t>прогулочная</w:t>
      </w:r>
      <w:proofErr w:type="gramEnd"/>
      <w:r w:rsidR="00103CC0"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участк</w:t>
      </w:r>
      <w:r>
        <w:rPr>
          <w:rFonts w:eastAsia="Times New Roman"/>
          <w:i/>
          <w:kern w:val="0"/>
          <w:sz w:val="28"/>
          <w:szCs w:val="28"/>
          <w:lang w:eastAsia="ar-SA" w:bidi="ar-SA"/>
        </w:rPr>
        <w:t>а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, соответствующих </w:t>
      </w:r>
      <w:proofErr w:type="spellStart"/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СанПиН</w:t>
      </w:r>
      <w:proofErr w:type="spellEnd"/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, оборудованных малыми   архитектурными формами, песочницами, столами со скамейками.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В детском саду 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7 групповых помещений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В состав группового помещения входят приемная, игровая, спальня,  т</w:t>
      </w:r>
      <w:r>
        <w:rPr>
          <w:rFonts w:eastAsia="Times New Roman"/>
          <w:kern w:val="0"/>
          <w:sz w:val="28"/>
          <w:szCs w:val="28"/>
          <w:lang w:eastAsia="ar-SA" w:bidi="ar-SA"/>
        </w:rPr>
        <w:t>уалетная комната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хническая и развивающая среда МКДОУ детский сад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Групповые комнаты.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Художественно-эстетическое направление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работы  проходи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зале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и группах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Двигательная деятельность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але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и на 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спортивной площадке</w:t>
      </w:r>
      <w:r w:rsidR="00BA13A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территории детского сада.</w:t>
      </w:r>
    </w:p>
    <w:p w:rsidR="00703380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Программно-методическое обеспечение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педагогов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методическом кабинете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где имеется н</w:t>
      </w:r>
      <w:r w:rsidR="00090386">
        <w:rPr>
          <w:rFonts w:eastAsia="Times New Roman"/>
          <w:kern w:val="0"/>
          <w:sz w:val="28"/>
          <w:szCs w:val="28"/>
          <w:lang w:eastAsia="ar-SA" w:bidi="ar-SA"/>
        </w:rPr>
        <w:t>еобходимая литература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наглядные пособия по всем направлениям деятельности детского сада.</w:t>
      </w:r>
    </w:p>
    <w:p w:rsidR="004428AB" w:rsidRP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 w:rsidRPr="008A2135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В ДОУ также функционируют</w:t>
      </w:r>
      <w:r w:rsidR="00703380"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: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кабинет заведующего, </w:t>
      </w:r>
      <w:r w:rsidR="00BA13A6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кабинет старшего воспитателя,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пищеблок, прачечная, медицинский кабинет </w:t>
      </w:r>
      <w:r w:rsidR="00703380" w:rsidRPr="00EE05F3">
        <w:rPr>
          <w:rFonts w:eastAsia="Times New Roman"/>
          <w:i/>
          <w:kern w:val="0"/>
          <w:sz w:val="28"/>
          <w:szCs w:val="28"/>
          <w:lang w:eastAsia="ru-RU" w:bidi="ar-SA"/>
        </w:rPr>
        <w:t>с прилегающим к н</w:t>
      </w:r>
      <w:r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ему изолятором на 1 койко-место.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EE05F3" w:rsidRPr="00442B6F" w:rsidRDefault="002C11E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итеррористической защищенности,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</w:p>
    <w:p w:rsidR="00442B6F" w:rsidRDefault="008B2D26" w:rsidP="000F044D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8B2D26">
        <w:rPr>
          <w:rFonts w:eastAsia="Times New Roman"/>
          <w:kern w:val="0"/>
          <w:sz w:val="28"/>
          <w:szCs w:val="28"/>
          <w:lang w:eastAsia="ru-RU" w:bidi="ar-SA"/>
        </w:rPr>
        <w:t>В дошкольном учреждении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ведется систематически работа по созданию предметно-развивающей среды.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азвивающая предметно-пространственная среда</w:t>
      </w:r>
      <w:r w:rsidR="00BA13A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 xml:space="preserve"> </w:t>
      </w:r>
      <w:r w:rsidR="00F95358" w:rsidRPr="00FB2974">
        <w:rPr>
          <w:rFonts w:eastAsia="Times New Roman"/>
          <w:kern w:val="0"/>
          <w:sz w:val="28"/>
          <w:szCs w:val="28"/>
          <w:lang w:eastAsia="ru-RU" w:bidi="ar-SA"/>
        </w:rPr>
        <w:t>оборудована с учёто</w:t>
      </w:r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="001658D9">
        <w:rPr>
          <w:rFonts w:eastAsia="Times New Roman"/>
          <w:kern w:val="0"/>
          <w:sz w:val="28"/>
          <w:szCs w:val="28"/>
          <w:lang w:eastAsia="ru-RU" w:bidi="ar-SA"/>
        </w:rPr>
        <w:t>ДО</w:t>
      </w:r>
      <w:proofErr w:type="gramEnd"/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.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>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40DDD" w:rsidRPr="00EE05F3" w:rsidRDefault="00840DDD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B2974" w:rsidRPr="00FB2974" w:rsidRDefault="00442B6F" w:rsidP="000F044D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proofErr w:type="gramStart"/>
      <w:r w:rsidRPr="00EE05F3">
        <w:rPr>
          <w:rFonts w:eastAsia="Times New Roman"/>
          <w:kern w:val="0"/>
          <w:sz w:val="28"/>
          <w:szCs w:val="28"/>
          <w:lang w:eastAsia="ru-RU" w:bidi="ar-SA"/>
        </w:rPr>
        <w:t>Детский сад оснащен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1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компьютером</w:t>
      </w:r>
      <w:r>
        <w:rPr>
          <w:rFonts w:eastAsia="Times New Roman"/>
          <w:kern w:val="0"/>
          <w:sz w:val="28"/>
          <w:szCs w:val="28"/>
          <w:lang w:eastAsia="ru-RU" w:bidi="ar-SA"/>
        </w:rPr>
        <w:t>, которые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имеют доступ к сети интернет.</w:t>
      </w:r>
      <w:proofErr w:type="gramEnd"/>
    </w:p>
    <w:p w:rsidR="00BF160B" w:rsidRPr="00340E0D" w:rsidRDefault="00FB2974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B2974">
        <w:rPr>
          <w:rFonts w:eastAsia="Times New Roman"/>
          <w:kern w:val="0"/>
          <w:sz w:val="28"/>
          <w:szCs w:val="28"/>
          <w:lang w:eastAsia="ru-RU" w:bidi="ar-SA"/>
        </w:rPr>
        <w:t>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proofErr w:type="spellStart"/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</w:t>
      </w:r>
      <w:proofErr w:type="spellEnd"/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оборудование, позволяющее более эффективно вести процесс обучения воспитанников.</w:t>
      </w:r>
    </w:p>
    <w:p w:rsidR="005A302F" w:rsidRDefault="005A302F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Pr="005A302F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BF160B" w:rsidP="00FF5D71">
      <w:pPr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lastRenderedPageBreak/>
        <w:t>Результаты анализа показателей деятельности организации</w:t>
      </w:r>
    </w:p>
    <w:p w:rsidR="00FF1EB2" w:rsidRPr="00FF1EB2" w:rsidRDefault="00FF1EB2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FF1EB2" w:rsidRPr="00FF1EB2" w:rsidRDefault="00FF1EB2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Анализ деятельности де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тского сада за 2018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FF1EB2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</w:t>
      </w:r>
      <w:proofErr w:type="gramStart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достаточную</w:t>
      </w:r>
      <w:proofErr w:type="gramEnd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инфраструктуру, которая соответствует требованиям </w:t>
      </w:r>
      <w:hyperlink r:id="rId14" w:anchor="/document/99/499023522/" w:history="1">
        <w:proofErr w:type="spellStart"/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>СанПиН</w:t>
        </w:r>
        <w:proofErr w:type="spellEnd"/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2.4.1.3049-13</w:t>
        </w:r>
      </w:hyperlink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бъеме в соответствии с ФГОС </w:t>
      </w:r>
      <w:proofErr w:type="gramStart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</w:t>
      </w:r>
      <w:proofErr w:type="gramEnd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816"/>
        <w:gridCol w:w="7406"/>
        <w:gridCol w:w="1417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</w:t>
            </w:r>
            <w:proofErr w:type="spellStart"/>
            <w:proofErr w:type="gram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spellEnd"/>
            <w:proofErr w:type="gramEnd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/</w:t>
            </w:r>
            <w:proofErr w:type="spell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spellEnd"/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132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 ребенка/ 13%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108 </w:t>
            </w:r>
            <w:r w:rsidR="00B61454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детей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/87%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Средний показатель пропущенных дней при посещении дошкольной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lastRenderedPageBreak/>
              <w:t>20 дней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17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Свыше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0362F8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0362F8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0563E0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Общая площадь помещений, в которых осуществляется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2.2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</w:p>
    <w:p w:rsidR="00F61820" w:rsidRPr="001822F1" w:rsidRDefault="00F61820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sectPr w:rsidR="00F61820" w:rsidRPr="001822F1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D2"/>
    <w:rsid w:val="00034D4B"/>
    <w:rsid w:val="000362F8"/>
    <w:rsid w:val="00042D5E"/>
    <w:rsid w:val="00054353"/>
    <w:rsid w:val="00090386"/>
    <w:rsid w:val="00091D47"/>
    <w:rsid w:val="00097435"/>
    <w:rsid w:val="000F044D"/>
    <w:rsid w:val="000F2131"/>
    <w:rsid w:val="00103CC0"/>
    <w:rsid w:val="00156727"/>
    <w:rsid w:val="00161E14"/>
    <w:rsid w:val="001658D9"/>
    <w:rsid w:val="001679AA"/>
    <w:rsid w:val="001718FA"/>
    <w:rsid w:val="001822F1"/>
    <w:rsid w:val="00197530"/>
    <w:rsid w:val="001A68EC"/>
    <w:rsid w:val="001E3697"/>
    <w:rsid w:val="002C11EB"/>
    <w:rsid w:val="002C201B"/>
    <w:rsid w:val="002C531F"/>
    <w:rsid w:val="003034D3"/>
    <w:rsid w:val="00317DD9"/>
    <w:rsid w:val="0033309E"/>
    <w:rsid w:val="00340E0D"/>
    <w:rsid w:val="0037393A"/>
    <w:rsid w:val="003D453F"/>
    <w:rsid w:val="00413936"/>
    <w:rsid w:val="004235D9"/>
    <w:rsid w:val="004428AB"/>
    <w:rsid w:val="00442B6F"/>
    <w:rsid w:val="00461F33"/>
    <w:rsid w:val="00474C79"/>
    <w:rsid w:val="00492FDD"/>
    <w:rsid w:val="004B69F2"/>
    <w:rsid w:val="004E28A6"/>
    <w:rsid w:val="004E4F4E"/>
    <w:rsid w:val="00502AF0"/>
    <w:rsid w:val="00512504"/>
    <w:rsid w:val="00512616"/>
    <w:rsid w:val="00543190"/>
    <w:rsid w:val="00557273"/>
    <w:rsid w:val="00583968"/>
    <w:rsid w:val="005A302F"/>
    <w:rsid w:val="005A42AE"/>
    <w:rsid w:val="005B5066"/>
    <w:rsid w:val="005B57C7"/>
    <w:rsid w:val="005C3A1C"/>
    <w:rsid w:val="005E7EB5"/>
    <w:rsid w:val="006047F6"/>
    <w:rsid w:val="00615482"/>
    <w:rsid w:val="00653074"/>
    <w:rsid w:val="006567D1"/>
    <w:rsid w:val="00671F23"/>
    <w:rsid w:val="0067593F"/>
    <w:rsid w:val="00675A34"/>
    <w:rsid w:val="00686DE1"/>
    <w:rsid w:val="006C6C19"/>
    <w:rsid w:val="00703380"/>
    <w:rsid w:val="007066E2"/>
    <w:rsid w:val="00711758"/>
    <w:rsid w:val="007163CB"/>
    <w:rsid w:val="007369E0"/>
    <w:rsid w:val="0075419D"/>
    <w:rsid w:val="00794C4D"/>
    <w:rsid w:val="00797E54"/>
    <w:rsid w:val="007C2210"/>
    <w:rsid w:val="007F004F"/>
    <w:rsid w:val="00823D27"/>
    <w:rsid w:val="008402FF"/>
    <w:rsid w:val="00840DDD"/>
    <w:rsid w:val="008973C9"/>
    <w:rsid w:val="008A2135"/>
    <w:rsid w:val="008A3B9D"/>
    <w:rsid w:val="008B2D26"/>
    <w:rsid w:val="008D6630"/>
    <w:rsid w:val="00904562"/>
    <w:rsid w:val="00944928"/>
    <w:rsid w:val="00962667"/>
    <w:rsid w:val="009749EB"/>
    <w:rsid w:val="009807FF"/>
    <w:rsid w:val="0098559F"/>
    <w:rsid w:val="009F0888"/>
    <w:rsid w:val="009F4DED"/>
    <w:rsid w:val="00A258FC"/>
    <w:rsid w:val="00A5295D"/>
    <w:rsid w:val="00A60689"/>
    <w:rsid w:val="00A82878"/>
    <w:rsid w:val="00AC0276"/>
    <w:rsid w:val="00AC178B"/>
    <w:rsid w:val="00AC3F82"/>
    <w:rsid w:val="00AD137D"/>
    <w:rsid w:val="00AD1AF9"/>
    <w:rsid w:val="00AD67F1"/>
    <w:rsid w:val="00B05D75"/>
    <w:rsid w:val="00B067AE"/>
    <w:rsid w:val="00B234D2"/>
    <w:rsid w:val="00B25579"/>
    <w:rsid w:val="00B404CE"/>
    <w:rsid w:val="00B4425B"/>
    <w:rsid w:val="00B6091F"/>
    <w:rsid w:val="00B61454"/>
    <w:rsid w:val="00B72D33"/>
    <w:rsid w:val="00B95868"/>
    <w:rsid w:val="00BA13A6"/>
    <w:rsid w:val="00BA6E89"/>
    <w:rsid w:val="00BE733D"/>
    <w:rsid w:val="00BF160B"/>
    <w:rsid w:val="00C2231B"/>
    <w:rsid w:val="00C33B0F"/>
    <w:rsid w:val="00C36FE5"/>
    <w:rsid w:val="00C45C1A"/>
    <w:rsid w:val="00C4701D"/>
    <w:rsid w:val="00C85E80"/>
    <w:rsid w:val="00CA72E5"/>
    <w:rsid w:val="00CB709A"/>
    <w:rsid w:val="00CD4E79"/>
    <w:rsid w:val="00CE65A0"/>
    <w:rsid w:val="00D42970"/>
    <w:rsid w:val="00D5513B"/>
    <w:rsid w:val="00D811E2"/>
    <w:rsid w:val="00D8374C"/>
    <w:rsid w:val="00DA678A"/>
    <w:rsid w:val="00DE77FB"/>
    <w:rsid w:val="00E161EE"/>
    <w:rsid w:val="00E86A0C"/>
    <w:rsid w:val="00ED46AF"/>
    <w:rsid w:val="00EE05F3"/>
    <w:rsid w:val="00F01AAC"/>
    <w:rsid w:val="00F025EC"/>
    <w:rsid w:val="00F47A63"/>
    <w:rsid w:val="00F60CC0"/>
    <w:rsid w:val="00F61820"/>
    <w:rsid w:val="00F61D38"/>
    <w:rsid w:val="00F91271"/>
    <w:rsid w:val="00F95358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chart" Target="charts/chart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chart" Target="charts/chart3.xml"/><Relationship Id="rId5" Type="http://schemas.openxmlformats.org/officeDocument/2006/relationships/hyperlink" Target="http://vip.1obraz.ru/" TargetMode="Externa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yperlink" Target="http://vip.1obraz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6321683687450914"/>
          <c:y val="2.1668124817731112E-3"/>
          <c:w val="0.47508723532528291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Pt>
            <c:idx val="2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952035943423744"/>
                  <c:y val="4.7949978948877127E-2"/>
                </c:manualLayout>
              </c:layout>
              <c:showVal val="1"/>
            </c:dLbl>
            <c:dLbl>
              <c:idx val="1"/>
              <c:layout>
                <c:manualLayout>
                  <c:x val="0.16668317948088687"/>
                  <c:y val="-8.6647654765086207E-2"/>
                </c:manualLayout>
              </c:layout>
              <c:showVal val="1"/>
            </c:dLbl>
            <c:dLbl>
              <c:idx val="2"/>
              <c:layout>
                <c:manualLayout>
                  <c:x val="5.1597258675998819E-2"/>
                  <c:y val="2.4337866857551869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0.38000000000000012</c:v>
                </c:pt>
                <c:pt idx="1">
                  <c:v>0.55000000000000004</c:v>
                </c:pt>
                <c:pt idx="2">
                  <c:v>7.0000000000000021E-2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1"/>
          <c:y val="0.60137357830271221"/>
          <c:w val="0.76157217847769032"/>
          <c:h val="0.39526679276822252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5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7028435480634826"/>
                  <c:y val="1.3820161123238564E-2"/>
                </c:manualLayout>
              </c:layout>
              <c:showVal val="1"/>
            </c:dLbl>
            <c:dLbl>
              <c:idx val="1"/>
              <c:layout>
                <c:manualLayout>
                  <c:x val="0.20427010842146875"/>
                  <c:y val="-6.9579634520895522E-2"/>
                </c:manualLayout>
              </c:layout>
              <c:showVal val="1"/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27288920668286287"/>
          <c:y val="0.70000664473902763"/>
          <c:w val="0.49120184821918628"/>
          <c:h val="0.29082277148511532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0891559552964331"/>
          <c:y val="5.5874705802619766E-2"/>
          <c:w val="0.55144275779960472"/>
          <c:h val="0.7361607087846411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00B0F0"/>
              </a:solidFill>
            </c:spPr>
          </c:dPt>
          <c:dPt>
            <c:idx val="3"/>
            <c:spPr>
              <a:solidFill>
                <a:srgbClr val="FFC000"/>
              </a:solidFill>
            </c:spPr>
          </c:dPt>
          <c:dLbls>
            <c:dLbl>
              <c:idx val="2"/>
              <c:layout>
                <c:manualLayout>
                  <c:x val="-8.9284844549070597E-2"/>
                  <c:y val="-0.37105960346505995"/>
                </c:manualLayout>
              </c:layout>
              <c:showVal val="1"/>
            </c:dLbl>
            <c:dLbl>
              <c:idx val="3"/>
              <c:layout>
                <c:manualLayout>
                  <c:x val="0.18527072002597614"/>
                  <c:y val="5.3059036634505195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0 - 5 лет</c:v>
                </c:pt>
                <c:pt idx="1">
                  <c:v>5 - 15 лет</c:v>
                </c:pt>
                <c:pt idx="2">
                  <c:v>15 - 20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0.12000000000000002</c:v>
                </c:pt>
                <c:pt idx="2">
                  <c:v>0.31000000000000011</c:v>
                </c:pt>
                <c:pt idx="3">
                  <c:v>0.38000000000000012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2.4716291906810611E-2"/>
          <c:y val="0.73386566115855256"/>
          <c:w val="0.93958331229190017"/>
          <c:h val="0.26319684326883147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3949397943754144"/>
          <c:y val="5.3621488803261364E-3"/>
          <c:w val="0.5378148162951718"/>
          <c:h val="0.718973181857802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6296022053715647"/>
                  <c:y val="-7.1941466863115935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dirty="0" smtClean="0"/>
                      <a:t>56</a:t>
                    </a:r>
                    <a:r>
                      <a:rPr lang="en-US" sz="1200" b="1" dirty="0" smtClean="0"/>
                      <a:t>%</a:t>
                    </a:r>
                    <a:endParaRPr lang="en-US" b="1" dirty="0"/>
                  </a:p>
                </c:rich>
              </c:tx>
              <c:showVal val="1"/>
            </c:dLbl>
            <c:dLbl>
              <c:idx val="1"/>
              <c:layout>
                <c:manualLayout>
                  <c:x val="0.14038183791544528"/>
                  <c:y val="1.3688087356272475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Val val="1"/>
            </c:dLbl>
            <c:dLbl>
              <c:idx val="2"/>
              <c:layout>
                <c:manualLayout>
                  <c:x val="9.3201249149411927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Высшее педагогическое образование</c:v>
                </c:pt>
                <c:pt idx="1">
                  <c:v>Среднее специальное педагогическое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0.56000000000000005</c:v>
                </c:pt>
                <c:pt idx="1">
                  <c:v>0.44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8282105599744167E-2"/>
          <c:y val="0.67256782016639061"/>
          <c:w val="0.89127463128022699"/>
          <c:h val="0.29526784244220394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8508218026144805"/>
          <c:y val="1.1016560149712238E-3"/>
          <c:w val="0.53238836216901453"/>
          <c:h val="0.72204398652296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Pt>
            <c:idx val="2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183832142509964"/>
                  <c:y val="4.9683349156853469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31%</a:t>
                    </a:r>
                    <a:endParaRPr lang="en-US" b="1" dirty="0"/>
                  </a:p>
                </c:rich>
              </c:tx>
              <c:showVal val="1"/>
            </c:dLbl>
            <c:dLbl>
              <c:idx val="1"/>
              <c:layout>
                <c:manualLayout>
                  <c:x val="6.4794947506561701E-2"/>
                  <c:y val="-0.2611324926871916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Val val="1"/>
            </c:dLbl>
            <c:dLbl>
              <c:idx val="2"/>
              <c:layout>
                <c:manualLayout>
                  <c:x val="9.3201249149411927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Val val="1"/>
            </c:dLbl>
            <c:delete val="1"/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0.31000000000000011</c:v>
                </c:pt>
                <c:pt idx="1">
                  <c:v>0.44</c:v>
                </c:pt>
                <c:pt idx="2">
                  <c:v>0.25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7244604133221239E-2"/>
          <c:y val="0.65519536121814592"/>
          <c:w val="0.92085475922652549"/>
          <c:h val="0.34480463878185458"/>
        </c:manualLayout>
      </c:layout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3679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АДМИН</cp:lastModifiedBy>
  <cp:revision>3</cp:revision>
  <dcterms:created xsi:type="dcterms:W3CDTF">2018-06-28T06:00:00Z</dcterms:created>
  <dcterms:modified xsi:type="dcterms:W3CDTF">2018-12-26T17:50:00Z</dcterms:modified>
</cp:coreProperties>
</file>